
<file path=[Content_Types].xml><?xml version="1.0" encoding="utf-8"?>
<Types xmlns="http://schemas.openxmlformats.org/package/2006/content-types">
  <Default ContentType="application/vnd.openxmlformats-package.relationships+xml" Extension="rels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="http://schemas.openxmlformats.org/wordprocessingml/2006/main" xmlns:m="http://schemas.openxmlformats.org/officeDocument/2006/math" xmlns:r="http://schemas.openxmlformats.org/officeDocument/2006/relationships" xmlns:w14="http://schemas.microsoft.com/office/word/2010/wordml" xmlns:wp="http://schemas.openxmlformats.org/drawingml/2006/wordprocessingDrawing" xmlns:a="http://schemas.openxmlformats.org/drawingml/2006/main" xmlns:w15="http://schemas.microsoft.com/office/word/2012/wordml" xmlns:mc="http://schemas.openxmlformats.org/markup-compatibility/2006" xmlns:ns9="http://schemas.openxmlformats.org/schemaLibrary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textId="65ec1952" w14:paraId="65ec1952">
      <w:pPr>
        <w:spacing w:after="0"/>
        <w15:collapsed w:val="false"/>
      </w:pPr>
      <w:r>
        <w:rPr>
          <w:rFonts w:eastAsia="宋体" w:hAnsi="宋体" w:ascii="宋体" w:hint="eastAsia"/>
          <w:color w:val="000000"/>
          <w:sz w:val="24"/>
          <w:szCs w:val="24"/>
        </w:rPr>
        <w:t>不可编辑部分，被锁定保护</w:t>
      </w:r>
    </w:p>
    <w:permStart w:edGrp="everyone" w:id="894877958"/>
    <w:p>
      <w:pPr>
        <w:spacing w:after="0"/>
      </w:pPr>
      <w:r>
        <w:rPr>
          <w:rFonts w:eastAsia="宋体" w:hAnsi="宋体" w:ascii="宋体" w:hint="eastAsia"/>
          <w:color w:val="000000"/>
          <w:sz w:val="24"/>
          <w:szCs w:val="24"/>
        </w:rPr>
        <w:t>可编辑部分</w:t>
      </w:r>
    </w:p>
    <w:permEnd w:id="894877958"/>
    <w:p>
      <w:pPr>
        <w:spacing w:after="0"/>
      </w:pPr>
      <w:r>
        <w:rPr>
          <w:rFonts w:eastAsia="宋体" w:hAnsi="宋体" w:ascii="宋体" w:hint="eastAsia"/>
          <w:color w:val="000000"/>
          <w:sz w:val="24"/>
          <w:szCs w:val="24"/>
        </w:rPr>
        <w:t>锁定部分不可编辑</w:t>
      </w:r>
      <w:permStart w:edGrp="everyone" w:id="680111451"/>
      <w:r>
        <w:rPr>
          <w:rFonts w:eastAsia="宋体" w:hAnsi="宋体" w:ascii="宋体" w:hint="eastAsia"/>
          <w:color w:val="000000"/>
          <w:sz w:val="24"/>
          <w:szCs w:val="24"/>
        </w:rPr>
        <w:t>可编辑部分</w:t>
      </w:r>
      <w:permEnd w:id="680111451"/>
    </w:p>
    <w:tbl>
      <w:tblPr>
        <w:tblStyle w:val="TableGrid"/>
        <w:jc w:val="center"/>
      </w:tblPr>
      <w:tblGrid>
        <w:gridCol w:w="2349"/>
        <w:gridCol w:w="2757"/>
      </w:tblGrid>
      <w:tr>
        <w:trPr>
          <w:trHeight w:hRule="atLeast" w:val="380"/>
        </w:trPr>
        <w:tc>
          <w:tcPr>
            <w:tcW w:type="dxa" w:w="2349"/>
            <w:vAlign w:val="center"/>
          </w:tcPr>
          <w:p>
            <w:pPr>
              <w:spacing w:after="0"/>
            </w:pPr>
            <w:r>
              <w:rPr>
                <w:rFonts w:eastAsia="宋体" w:hAnsi="宋体" w:ascii="宋体" w:hint="eastAsia"/>
                <w:color w:val="000000"/>
                <w:sz w:val="24"/>
                <w:szCs w:val="24"/>
              </w:rPr>
              <w:t>项目负责人 </w:t>
            </w:r>
          </w:p>
        </w:tc>
        <w:tc>
          <w:tcPr>
            <w:tcW w:type="dxa" w:w="2757"/>
            <w:tcBorders>
              <w:top w:sz="4" w:color="000000" w:val="single"/>
              <w:left w:sz="4" w:color="000000" w:val="single"/>
              <w:bottom w:sz="4" w:color="000000" w:val="single"/>
              <w:right w:sz="4" w:color="000000" w:val="single"/>
            </w:tcBorders>
            <w:vAlign w:val="center"/>
          </w:tcPr>
          <w:permStart w:edGrp="everyone" w:id="-698709826"/>
          <w:p>
            <w:pPr>
              <w:spacing w:after="0"/>
            </w:pPr>
            <w:r>
              <w:rPr>
                <w:rFonts w:eastAsia="宋体" w:hAnsi="宋体" w:ascii="宋体" w:hint="eastAsia"/>
                <w:color w:val="000000"/>
                <w:sz w:val="24"/>
                <w:szCs w:val="24"/>
              </w:rPr>
              <w:t>张三</w:t>
            </w:r>
          </w:p>
          <w:permEnd w:id="-698709826"/>
        </w:tc>
      </w:tr>
      <w:tr>
        <w:trPr>
          <w:trHeight w:hRule="atLeast" w:val="380"/>
        </w:trPr>
        <w:tc>
          <w:tcPr>
            <w:tcW w:type="dxa" w:w="2349"/>
            <w:vAlign w:val="center"/>
          </w:tcPr>
          <w:p>
            <w:pPr>
              <w:spacing w:after="0"/>
            </w:pPr>
            <w:r>
              <w:rPr>
                <w:rFonts w:eastAsia="宋体" w:hAnsi="宋体" w:ascii="宋体" w:hint="eastAsia"/>
                <w:color w:val="000000"/>
                <w:sz w:val="24"/>
                <w:szCs w:val="24"/>
              </w:rPr>
              <w:t>部门</w:t>
            </w:r>
          </w:p>
        </w:tc>
        <w:tc>
          <w:tcPr>
            <w:tcW w:type="dxa" w:w="2757"/>
            <w:tcBorders>
              <w:bottom w:sz="4" w:color="000000" w:val="single"/>
            </w:tcBorders>
            <w:vAlign w:val="center"/>
          </w:tcPr>
          <w:p>
            <w:pPr>
              <w:spacing w:after="0"/>
            </w:pPr>
            <w:r>
              <w:rPr>
                <w:rFonts w:eastAsia="宋体" w:hAnsi="宋体" w:ascii="宋体" w:hint="eastAsia"/>
                <w:color w:val="000000"/>
                <w:sz w:val="24"/>
                <w:szCs w:val="24"/>
              </w:rPr>
              <w:t>开发部门</w:t>
            </w:r>
          </w:p>
        </w:tc>
      </w:tr>
      <w:tr>
        <w:trPr>
          <w:trHeight w:hRule="atLeast" w:val="380"/>
        </w:trPr>
        <w:tc>
          <w:tcPr>
            <w:tcW w:type="dxa" w:w="2349"/>
            <w:vAlign w:val="center"/>
          </w:tcPr>
          <w:p>
            <w:pPr>
              <w:spacing w:after="0"/>
            </w:pPr>
            <w:r>
              <w:rPr>
                <w:rFonts w:eastAsia="宋体" w:hAnsi="宋体" w:ascii="宋体" w:hint="eastAsia"/>
                <w:color w:val="000000"/>
                <w:sz w:val="24"/>
                <w:szCs w:val="24"/>
              </w:rPr>
              <w:t>部门负责人</w:t>
            </w:r>
          </w:p>
        </w:tc>
        <w:tc>
          <w:tcPr>
            <w:tcW w:type="dxa" w:w="2757"/>
            <w:vAlign w:val="center"/>
          </w:tcPr>
          <w:permStart w:edGrp="everyone" w:id="750239207"/>
          <w:p>
            <w:pPr>
              <w:spacing w:after="0"/>
            </w:pPr>
            <w:r>
              <w:rPr>
                <w:rFonts w:eastAsia="宋体" w:hAnsi="宋体" w:ascii="宋体" w:hint="eastAsia"/>
                <w:color w:val="000000"/>
                <w:sz w:val="24"/>
                <w:szCs w:val="24"/>
              </w:rPr>
              <w:t>李四</w:t>
            </w:r>
          </w:p>
          <w:permEnd w:id="750239207"/>
        </w:tc>
      </w:tr>
    </w:tbl>
    <w:sectPr>
      <w:type w:val="continuous"/>
      <w:pgSz w:code="9" w:h="16839" w:w="11907"/>
      <w:pgMar w:gutter="" w:footer="993" w:header="851" w:left="1799" w:bottom="1441" w:right="1799" w:top="1441"/>
      <w:cols/>
    </w:sectPr>
  </w:body>
</w:document>
</file>

<file path=word/numbering.xml><?xml version="1.0" encoding="utf-8"?>
<w:numbering xmlns:w="http://schemas.openxmlformats.org/wordprocessingml/2006/main" xmlns:m="http://schemas.openxmlformats.org/officeDocument/2006/math" xmlns:r="http://schemas.openxmlformats.org/officeDocument/2006/relationships" xmlns:w14="http://schemas.microsoft.com/office/word/2010/wordml" xmlns:wp="http://schemas.openxmlformats.org/drawingml/2006/wordprocessingDrawing" xmlns:a="http://schemas.openxmlformats.org/drawingml/2006/main" xmlns:w15="http://schemas.microsoft.com/office/word/2012/wordml" xmlns:mc="http://schemas.openxmlformats.org/markup-compatibility/2006" xmlns:ns9="http://schemas.openxmlformats.org/schemaLibrary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abstractNum w:abstractNumId="0">
    <w:nsid w:val="2DD860C0"/>
    <w:multiLevelType w:val="multilevel"/>
    <w:tmpl w:val="0409001D"/>
    <w:lvl w:ilvl="0">
      <w:start w:val="1"/>
      <w:numFmt w:val="decimal"/>
      <w:lvlText w:val="%1"/>
      <w:lvlJc w:val="left"/>
      <w:pPr>
        <w:tabs>
          <w:tab w:pos="420" w:val="num"/>
        </w:tabs>
        <w:ind w:hanging="420" w:left="420"/>
      </w:pPr>
      <w:rPr>
        <w:rFonts w:hAnsi="SimSun" w:ascii="SimSun" w:hint="eastAsia"/>
        <w:b/>
        <w:color w:val="auto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pos="840" w:val="num"/>
        </w:tabs>
        <w:ind w:hanging="840" w:left="840"/>
      </w:pPr>
      <w:rPr>
        <w:rFonts w:hAnsi="SimSun" w:ascii="SimSun" w:hint="eastAsia"/>
        <w:b/>
        <w:color w:val="auto"/>
        <w:sz w:val="24"/>
        <w:szCs w:val="24"/>
      </w:rPr>
    </w:lvl>
    <w:lvl w:ilvl="2">
      <w:start w:val="1"/>
      <w:numFmt w:val="decimal"/>
      <w:lvlText w:val="(%3)"/>
      <w:lvlJc w:val="left"/>
      <w:pPr>
        <w:tabs>
          <w:tab w:pos="1260" w:val="num"/>
        </w:tabs>
        <w:ind w:hanging="420" w:left="1260"/>
      </w:pPr>
    </w:lvl>
    <w:lvl w:ilvl="3">
      <w:start w:val="1"/>
      <w:numFmt w:val="lowerLetter"/>
      <w:lvlText w:val="(%4)"/>
      <w:lvlJc w:val="left"/>
      <w:pPr>
        <w:tabs>
          <w:tab w:pos="1680" w:val="num"/>
        </w:tabs>
        <w:ind w:hanging="420" w:left="1680"/>
      </w:pPr>
    </w:lvl>
    <w:lvl w:ilvl="4">
      <w:start w:val="1"/>
      <w:numFmt w:val="lowerRoman"/>
      <w:lvlText w:val="%5)"/>
      <w:lvlJc w:val="left"/>
      <w:pPr>
        <w:tabs>
          <w:tab w:pos="2100" w:val="num"/>
        </w:tabs>
        <w:ind w:hanging="420" w:left="2100"/>
      </w:pPr>
    </w:lvl>
    <w:lvl w:ilvl="5">
      <w:start w:val="1"/>
      <w:numFmt w:val="lowerRoman"/>
      <w:lvlText w:val="(%6)"/>
      <w:lvlJc w:val="left"/>
      <w:pPr>
        <w:tabs>
          <w:tab w:pos="2520" w:val="num"/>
        </w:tabs>
        <w:ind w:hanging="420" w:left="2520"/>
      </w:pPr>
    </w:lvl>
    <w:lvl w:ilvl="6">
      <w:start w:val="1"/>
      <w:numFmt w:val="decimal"/>
      <w:lvlText w:val="%7."/>
      <w:lvlJc w:val="left"/>
      <w:pPr>
        <w:tabs>
          <w:tab w:pos="2940" w:val="num"/>
        </w:tabs>
        <w:ind w:hanging="420" w:left="2940"/>
      </w:pPr>
    </w:lvl>
    <w:lvl w:ilvl="7">
      <w:start w:val="1"/>
      <w:numFmt w:val="lowerLetter"/>
      <w:lvlText w:val="%8."/>
      <w:lvlJc w:val="left"/>
      <w:pPr>
        <w:tabs>
          <w:tab w:pos="3360" w:val="num"/>
        </w:tabs>
        <w:ind w:hanging="420" w:left="3360"/>
      </w:pPr>
    </w:lvl>
    <w:lvl w:ilvl="8">
      <w:start w:val="1"/>
      <w:numFmt w:val="lowerRoman"/>
      <w:lvlText w:val="%9."/>
      <w:lvlJc w:val="left"/>
      <w:pPr>
        <w:tabs>
          <w:tab w:pos="3780" w:val="num"/>
        </w:tabs>
        <w:ind w:hanging="420" w:left="3780"/>
      </w:pPr>
    </w:lvl>
  </w:abstractNum>
  <w:num w:numId="1">
    <w:abstractNumId w:val="0"/>
  </w:num>
</w:numbering>
</file>

<file path=word/settings.xml><?xml version="1.0" encoding="utf-8"?>
<w:settings xmlns:w="http://schemas.openxmlformats.org/wordprocessingml/2006/main" xmlns:m="http://schemas.openxmlformats.org/officeDocument/2006/math" xmlns:r="http://schemas.openxmlformats.org/officeDocument/2006/relationships" xmlns:w14="http://schemas.microsoft.com/office/word/2010/wordml" xmlns:wp="http://schemas.openxmlformats.org/drawingml/2006/wordprocessingDrawing" xmlns:a="http://schemas.openxmlformats.org/drawingml/2006/main" xmlns:w15="http://schemas.microsoft.com/office/word/2012/wordml" xmlns:mc="http://schemas.openxmlformats.org/markup-compatibility/2006" xmlns:ns9="http://schemas.openxmlformats.org/schemaLibrary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">
  <w:documentProtection w:salt="aGFuZGhhbmQ=" w:hash="aGFuZGhhbmQ=" w:cryptSpinCount="50000" w:cryptAlgorithmSid="4" w:cryptAlgorithmType="typeAny" w:cryptAlgorithmClass="hash" w:cryptProviderType="rsaAES" w:enforcement="true" w:formatting="true" w:edit="readOnly"/>
</w:settings>
</file>

<file path=word/styles.xml><?xml version="1.0" encoding="utf-8"?>
<w:styles xmlns:w="http://schemas.openxmlformats.org/wordprocessingml/2006/main" xmlns:m="http://schemas.openxmlformats.org/officeDocument/2006/math" xmlns:r="http://schemas.openxmlformats.org/officeDocument/2006/relationships" xmlns:w14="http://schemas.microsoft.com/office/word/2010/wordml" xmlns:wp="http://schemas.openxmlformats.org/drawingml/2006/wordprocessingDrawing" xmlns:a="http://schemas.openxmlformats.org/drawingml/2006/main" xmlns:w15="http://schemas.microsoft.com/office/word/2012/wordml" xmlns:mc="http://schemas.openxmlformats.org/markup-compatibility/2006" xmlns:ns9="http://schemas.openxmlformats.org/schemaLibrary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cstheme="minorBidi" w:eastAsiaTheme="minorHAnsi" w:hAnsiTheme="minorHAnsi" w:asciiTheme="minorHAnsi"/>
        <w:sz w:val="22"/>
        <w:szCs w:val="22"/>
        <w:lang w:bidi="ar-SA" w:eastAsia="en-US" w:val="en-US"/>
      </w:rPr>
    </w:rPrDefault>
    <w:pPrDefault>
      <w:pPr>
        <w:spacing w:lineRule="auto" w:line="276" w:after="200"/>
      </w:pPr>
    </w:pPrDefault>
  </w:docDefaults>
  <w:latentStyles w:count="267" w:defQFormat="false" w:defUnhideWhenUsed="true" w:defSemiHidden="true" w:defUIPriority="99" w:defLockedState="false">
    <w:lsdException w:qFormat="true" w:unhideWhenUsed="false" w:semiHidden="false" w:uiPriority="0" w:name="Normal"/>
    <w:lsdException w:qFormat="true" w:unhideWhenUsed="false" w:semiHidden="false" w:uiPriority="9" w:name="heading 1"/>
    <w:lsdException w:qFormat="true" w:uiPriority="9" w:name="heading 2"/>
    <w:lsdException w:qFormat="true" w:uiPriority="9" w:name="heading 3"/>
    <w:lsdException w:qFormat="true" w:uiPriority="9" w:name="heading 4"/>
    <w:lsdException w:qFormat="true" w:unhideWhenUsed="false" w:semiHidden="false" w:uiPriority="10" w:name="Title"/>
    <w:lsdException w:uiPriority="1" w:name="Default Paragraph Font"/>
    <w:lsdException w:qFormat="true" w:unhideWhenUsed="false" w:semiHidden="false" w:uiPriority="11" w:name="Subtitle"/>
    <w:lsdException w:qFormat="true" w:unhideWhenUsed="false" w:semiHidden="false" w:uiPriority="20" w:name="Emphasis"/>
    <w:lsdException w:unhideWhenUsed="false" w:semiHidden="false" w:uiPriority="59" w:name="Table Grid"/>
  </w:latentStyles>
  <w:style w:default="true" w:styleId="Normal" w:type="paragraph">
    <w:name w:val="Normal"/>
    <w:qFormat/>
    <w:rsid w:val="004A3277"/>
  </w:style>
  <w:style w:styleId="Heading1" w:type="paragraph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cstheme="majorBidi" w:eastAsiaTheme="majorEastAsia" w:hAnsiTheme="majorHAnsi" w:asciiTheme="majorHAnsi"/>
      <w:b/>
      <w:bCs/>
      <w:color w:themeShade="BF" w:themeColor="accent1" w:val="365F91"/>
      <w:sz w:val="28"/>
      <w:szCs w:val="28"/>
    </w:rPr>
  </w:style>
  <w:style w:styleId="Heading2" w:type="paragraph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cstheme="majorBidi" w:eastAsiaTheme="majorEastAsia" w:hAnsiTheme="majorHAnsi" w:asciiTheme="majorHAnsi"/>
      <w:b/>
      <w:bCs/>
      <w:color w:themeColor="accent1" w:val="4F81BD"/>
      <w:sz w:val="26"/>
      <w:szCs w:val="26"/>
    </w:rPr>
  </w:style>
  <w:style w:styleId="Heading3" w:type="paragraph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cstheme="majorBidi" w:eastAsiaTheme="majorEastAsia" w:hAnsiTheme="majorHAnsi" w:asciiTheme="majorHAnsi"/>
      <w:b/>
      <w:bCs/>
      <w:color w:themeColor="accent1" w:val="4F81BD"/>
    </w:rPr>
  </w:style>
  <w:style w:styleId="Heading4" w:type="paragraph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cstheme="majorBidi" w:eastAsiaTheme="majorEastAsia" w:hAnsiTheme="majorHAnsi" w:asciiTheme="majorHAnsi"/>
      <w:b/>
      <w:bCs/>
      <w:i/>
      <w:iCs/>
      <w:color w:themeColor="accent1" w:val="4F81BD"/>
    </w:rPr>
  </w:style>
  <w:style w:default="true" w:styleId="DefaultParagraphFont" w:type="character">
    <w:name w:val="Default Paragraph Font"/>
    <w:uiPriority w:val="1"/>
    <w:semiHidden/>
    <w:unhideWhenUsed/>
  </w:style>
  <w:style w:styleId="Header" w:type="paragraph">
    <w:name w:val="header"/>
    <w:basedOn w:val="Normal"/>
    <w:link w:val="HeaderChar"/>
    <w:uiPriority w:val="99"/>
    <w:unhideWhenUsed/>
    <w:rsid w:val="00841CD9"/>
    <w:pPr>
      <w:tabs>
        <w:tab w:pos="4680" w:val="center"/>
        <w:tab w:pos="9360" w:val="right"/>
      </w:tabs>
    </w:pPr>
  </w:style>
  <w:style w:customStyle="true" w:styleId="HeaderChar" w:type="character">
    <w:name w:val="Header Char"/>
    <w:basedOn w:val="DefaultParagraphFont"/>
    <w:link w:val="Header"/>
    <w:uiPriority w:val="99"/>
    <w:rsid w:val="00841CD9"/>
  </w:style>
  <w:style w:customStyle="true" w:styleId="Heading1Char" w:type="character">
    <w:name w:val="Heading 1 Char"/>
    <w:basedOn w:val="DefaultParagraphFont"/>
    <w:link w:val="Heading1"/>
    <w:uiPriority w:val="9"/>
    <w:rsid w:val="00841CD9"/>
    <w:rPr>
      <w:rFonts w:cstheme="majorBidi" w:eastAsiaTheme="majorEastAsia" w:hAnsiTheme="majorHAnsi" w:asciiTheme="majorHAnsi"/>
      <w:b/>
      <w:bCs/>
      <w:color w:themeShade="BF" w:themeColor="accent1" w:val="365F91"/>
      <w:sz w:val="28"/>
      <w:szCs w:val="28"/>
    </w:rPr>
  </w:style>
  <w:style w:customStyle="true" w:styleId="Heading2Char" w:type="character">
    <w:name w:val="Heading 2 Char"/>
    <w:basedOn w:val="DefaultParagraphFont"/>
    <w:link w:val="Heading2"/>
    <w:uiPriority w:val="9"/>
    <w:rsid w:val="00841CD9"/>
    <w:rPr>
      <w:rFonts w:cstheme="majorBidi" w:eastAsiaTheme="majorEastAsia" w:hAnsiTheme="majorHAnsi" w:asciiTheme="majorHAnsi"/>
      <w:b/>
      <w:bCs/>
      <w:color w:themeColor="accent1" w:val="4F81BD"/>
      <w:sz w:val="26"/>
      <w:szCs w:val="26"/>
    </w:rPr>
  </w:style>
  <w:style w:customStyle="true" w:styleId="Heading3Char" w:type="character">
    <w:name w:val="Heading 3 Char"/>
    <w:basedOn w:val="DefaultParagraphFont"/>
    <w:link w:val="Heading3"/>
    <w:uiPriority w:val="9"/>
    <w:rsid w:val="00841CD9"/>
    <w:rPr>
      <w:rFonts w:cstheme="majorBidi" w:eastAsiaTheme="majorEastAsia" w:hAnsiTheme="majorHAnsi" w:asciiTheme="majorHAnsi"/>
      <w:b/>
      <w:bCs/>
      <w:color w:themeColor="accent1" w:val="4F81BD"/>
    </w:rPr>
  </w:style>
  <w:style w:customStyle="true" w:styleId="Heading4Char" w:type="character">
    <w:name w:val="Heading 4 Char"/>
    <w:basedOn w:val="DefaultParagraphFont"/>
    <w:link w:val="Heading4"/>
    <w:uiPriority w:val="9"/>
    <w:rsid w:val="00841CD9"/>
    <w:rPr>
      <w:rFonts w:cstheme="majorBidi" w:eastAsiaTheme="majorEastAsia" w:hAnsiTheme="majorHAnsi" w:asciiTheme="majorHAnsi"/>
      <w:b/>
      <w:bCs/>
      <w:i/>
      <w:iCs/>
      <w:color w:themeColor="accent1" w:val="4F81BD"/>
    </w:rPr>
  </w:style>
  <w:style w:styleId="NormalIndent" w:type="paragraph">
    <w:name w:val="Normal Indent"/>
    <w:basedOn w:val="Normal"/>
    <w:uiPriority w:val="99"/>
    <w:unhideWhenUsed/>
    <w:rsid w:val="00841CD9"/>
    <w:pPr>
      <w:ind w:left="720"/>
    </w:pPr>
  </w:style>
  <w:style w:styleId="Subtitle" w:type="paragraph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cstheme="majorBidi" w:eastAsiaTheme="majorEastAsia" w:hAnsiTheme="majorHAnsi" w:asciiTheme="majorHAnsi"/>
      <w:i/>
      <w:iCs/>
      <w:color w:themeColor="accent1" w:val="4F81BD"/>
      <w:spacing w:val="15"/>
      <w:sz w:val="24"/>
      <w:szCs w:val="24"/>
    </w:rPr>
  </w:style>
  <w:style w:customStyle="true" w:styleId="SubtitleChar" w:type="character">
    <w:name w:val="Subtitle Char"/>
    <w:basedOn w:val="DefaultParagraphFont"/>
    <w:link w:val="Subtitle"/>
    <w:uiPriority w:val="11"/>
    <w:rsid w:val="00841CD9"/>
    <w:rPr>
      <w:rFonts w:cstheme="majorBidi" w:eastAsiaTheme="majorEastAsia" w:hAnsiTheme="majorHAnsi" w:asciiTheme="majorHAnsi"/>
      <w:i/>
      <w:iCs/>
      <w:color w:themeColor="accent1" w:val="4F81BD"/>
      <w:spacing w:val="15"/>
      <w:sz w:val="24"/>
      <w:szCs w:val="24"/>
    </w:rPr>
  </w:style>
  <w:style w:styleId="Title" w:type="paragraph">
    <w:name w:val="Title"/>
    <w:basedOn w:val="Normal"/>
    <w:next w:val="Normal"/>
    <w:link w:val="TitleChar"/>
    <w:uiPriority w:val="10"/>
    <w:qFormat/>
    <w:rsid w:val="00841CD9"/>
    <w:pPr>
      <w:pBdr>
        <w:bottom w:space="4" w:sz="8" w:themeColor="accent1" w:color="4F81BD" w:val="single"/>
      </w:pBdr>
      <w:spacing w:after="300"/>
      <w:contextualSpacing/>
    </w:pPr>
    <w:rPr>
      <w:rFonts w:cstheme="majorBidi" w:eastAsiaTheme="majorEastAsia" w:hAnsiTheme="majorHAnsi" w:asciiTheme="majorHAnsi"/>
      <w:color w:themeShade="BF" w:themeColor="text2" w:val="17365D"/>
      <w:spacing w:val="5"/>
      <w:kern w:val="28"/>
      <w:sz w:val="52"/>
      <w:szCs w:val="52"/>
    </w:rPr>
  </w:style>
  <w:style w:customStyle="true" w:styleId="TitleChar" w:type="character">
    <w:name w:val="Title Char"/>
    <w:basedOn w:val="DefaultParagraphFont"/>
    <w:link w:val="Title"/>
    <w:uiPriority w:val="10"/>
    <w:rsid w:val="00841CD9"/>
    <w:rPr>
      <w:rFonts w:cstheme="majorBidi" w:eastAsiaTheme="majorEastAsia" w:hAnsiTheme="majorHAnsi" w:asciiTheme="majorHAnsi"/>
      <w:color w:themeShade="BF" w:themeColor="text2" w:val="17365D"/>
      <w:spacing w:val="5"/>
      <w:kern w:val="28"/>
      <w:sz w:val="52"/>
      <w:szCs w:val="52"/>
    </w:rPr>
  </w:style>
  <w:style w:styleId="Emphasis" w:type="character">
    <w:name w:val="Emphasis"/>
    <w:basedOn w:val="DefaultParagraphFont"/>
    <w:uiPriority w:val="20"/>
    <w:qFormat/>
    <w:rsid w:val="00D1197D"/>
    <w:rPr>
      <w:i/>
      <w:iCs/>
    </w:rPr>
  </w:style>
  <w:style w:styleId="Hyperlink" w:type="character">
    <w:name w:val="Hyperlink"/>
    <w:basedOn w:val="DefaultParagraphFont"/>
    <w:uiPriority w:val="99"/>
    <w:unhideWhenUsed/>
    <w:rPr>
      <w:color w:themeColor="hyperlink" w:val="0000FF"/>
      <w:u w:val="single"/>
    </w:rPr>
  </w:style>
  <w:style w:styleId="TableGrid" w:type="table">
    <w:name w:val="Table Grid"/>
    <w:basedOn w:val="TableNormal"/>
    <w:uiPriority w:val="59"/>
    <w:pPr>
      <w:spacing w:lineRule="auto" w:line="240" w:after="0"/>
    </w:pPr>
    <w:tblPr>
      <w:tblInd w:type="dxa" w:w="0"/>
      <w:tblBorders>
        <w:top w:space="0" w:sz="4" w:themeColor="text1" w:color="000000" w:val="single"/>
        <w:left w:space="0" w:sz="4" w:themeColor="text1" w:color="000000" w:val="single"/>
        <w:bottom w:space="0" w:sz="4" w:themeColor="text1" w:color="000000" w:val="single"/>
        <w:right w:space="0" w:sz="4" w:themeColor="text1" w:color="000000" w:val="single"/>
        <w:insideH w:space="0" w:sz="4" w:themeColor="text1" w:color="000000" w:val="single"/>
        <w:insideV w:space="0" w:sz="4" w:themeColor="text1" w:color="000000" w:val="single"/>
      </w:tblBorders>
      <w:tblCellMar>
        <w:top w:type="dxa" w:w="0"/>
        <w:left w:type="dxa" w:w="108"/>
        <w:bottom w:type="dxa" w:w="0"/>
        <w:right w:type="dxa" w:w="108"/>
      </w:tblCellMar>
    </w:tblPr>
  </w:style>
  <w:style w:default="true" w:styleId="TableNormal" w:type="table">
    <w:name w:val="Normal Table"/>
    <w:uiPriority w:val="99"/>
    <w:semiHidden/>
    <w:unhideWhenUsed/>
    <w:qFormat/>
    <w:tblPr>
      <w:tblInd w:type="dxa" w:w="0"/>
      <w:tblCellMar>
        <w:top w:type="dxa" w:w="0"/>
        <w:left w:type="dxa" w:w="108"/>
        <w:bottom w:type="dxa" w:w="0"/>
        <w:right w:type="dxa" w:w="108"/>
      </w:tblCellMar>
    </w:tblPr>
  </w:style>
</w:style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/Relationships>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